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E45B9" w14:textId="5986FD59" w:rsidR="0008104D" w:rsidRDefault="0047023B" w:rsidP="000A5D1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Papierstreifen Stern</w:t>
      </w:r>
    </w:p>
    <w:p w14:paraId="121FA93F" w14:textId="77777777" w:rsidR="0047023B" w:rsidRDefault="0047023B" w:rsidP="000A5D18">
      <w:pPr>
        <w:spacing w:after="0"/>
        <w:jc w:val="center"/>
        <w:rPr>
          <w:b/>
          <w:bCs/>
          <w:sz w:val="36"/>
          <w:szCs w:val="36"/>
        </w:rPr>
      </w:pPr>
    </w:p>
    <w:p w14:paraId="6B728C70" w14:textId="13D3AE4F" w:rsidR="00A337C8" w:rsidRPr="00263F20" w:rsidRDefault="0047023B" w:rsidP="0047023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0013D55" wp14:editId="730E8957">
            <wp:extent cx="4705350" cy="47053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3972" w14:textId="77777777" w:rsidR="00CC6A26" w:rsidRPr="00362CA1" w:rsidRDefault="00CC6A26" w:rsidP="00362CA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C6A26" w14:paraId="162B99B7" w14:textId="77777777" w:rsidTr="00CC6A26">
        <w:tc>
          <w:tcPr>
            <w:tcW w:w="4531" w:type="dxa"/>
          </w:tcPr>
          <w:p w14:paraId="0A763DBA" w14:textId="77777777" w:rsidR="00CC6A26" w:rsidRPr="00CC7C0E" w:rsidRDefault="00CC6A26" w:rsidP="00362CA1">
            <w:pPr>
              <w:rPr>
                <w:sz w:val="24"/>
                <w:szCs w:val="24"/>
              </w:rPr>
            </w:pPr>
            <w:r w:rsidRPr="00CC7C0E">
              <w:rPr>
                <w:sz w:val="24"/>
                <w:szCs w:val="24"/>
              </w:rPr>
              <w:t xml:space="preserve">Material: </w:t>
            </w:r>
          </w:p>
          <w:p w14:paraId="1F13629D" w14:textId="0E284829" w:rsidR="00A77D2F" w:rsidRDefault="000B5258" w:rsidP="0047023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Designpapier, alte Buchseiten, </w:t>
            </w:r>
            <w:r w:rsidR="004A70AE">
              <w:rPr>
                <w:b/>
                <w:bCs/>
                <w:sz w:val="24"/>
                <w:szCs w:val="24"/>
              </w:rPr>
              <w:t>festeres Geschenkpapier:</w:t>
            </w:r>
          </w:p>
          <w:p w14:paraId="7A8213B5" w14:textId="77777777" w:rsidR="000B5258" w:rsidRDefault="000B5258" w:rsidP="004702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  <w:r w:rsidR="004A70AE">
              <w:rPr>
                <w:sz w:val="24"/>
                <w:szCs w:val="24"/>
              </w:rPr>
              <w:t>Streifen davon</w:t>
            </w:r>
          </w:p>
          <w:p w14:paraId="2F272E2E" w14:textId="77777777" w:rsidR="004A70AE" w:rsidRDefault="00AE31A9" w:rsidP="0047023B">
            <w:r>
              <w:t>2 x 11 cm lang</w:t>
            </w:r>
          </w:p>
          <w:p w14:paraId="0B5F96D8" w14:textId="69449F2D" w:rsidR="00AE31A9" w:rsidRDefault="00AE31A9" w:rsidP="0047023B">
            <w:r>
              <w:t>Accessoires zur Deko</w:t>
            </w:r>
          </w:p>
        </w:tc>
        <w:tc>
          <w:tcPr>
            <w:tcW w:w="4531" w:type="dxa"/>
          </w:tcPr>
          <w:p w14:paraId="6C7F635E" w14:textId="77777777" w:rsidR="00CC6A26" w:rsidRDefault="00CC6A26" w:rsidP="00362CA1"/>
          <w:p w14:paraId="33FF819C" w14:textId="309E6103" w:rsidR="004C6F14" w:rsidRDefault="00AE31A9" w:rsidP="0047023B">
            <w:r>
              <w:t>Jeden Papierstreifen so legen, dass eine kleine Spitze Tüte entsteht</w:t>
            </w:r>
            <w:r w:rsidR="00527A4A">
              <w:t xml:space="preserve"> und zusammenkleben</w:t>
            </w:r>
            <w:r w:rsidR="00931967">
              <w:t>. (Bild)</w:t>
            </w:r>
          </w:p>
          <w:p w14:paraId="4B1290FE" w14:textId="18851C79" w:rsidR="00931967" w:rsidRDefault="00931504" w:rsidP="0047023B">
            <w:r>
              <w:t xml:space="preserve">Überstehende Enden spitz abschneiden. </w:t>
            </w:r>
          </w:p>
          <w:p w14:paraId="2E1D3428" w14:textId="77777777" w:rsidR="00931504" w:rsidRDefault="00F63109" w:rsidP="0047023B">
            <w:r>
              <w:t xml:space="preserve">Danach werden </w:t>
            </w:r>
            <w:r w:rsidR="00B36B90">
              <w:t>6</w:t>
            </w:r>
            <w:r>
              <w:t xml:space="preserve"> „Tüten“ miteinander – Seite an Seite </w:t>
            </w:r>
            <w:r w:rsidR="00B36B90">
              <w:t xml:space="preserve">– verklebt. </w:t>
            </w:r>
          </w:p>
          <w:p w14:paraId="4B9B1969" w14:textId="77777777" w:rsidR="00B36B90" w:rsidRDefault="00B36B90" w:rsidP="0047023B">
            <w:r>
              <w:t xml:space="preserve">Die weiteren 6 „Tüten“ ebenso, </w:t>
            </w:r>
          </w:p>
          <w:p w14:paraId="75C4804B" w14:textId="77777777" w:rsidR="004037B3" w:rsidRDefault="004037B3" w:rsidP="0047023B">
            <w:r>
              <w:t xml:space="preserve">Beide Sterne werden jetzt Rücken an Rücken </w:t>
            </w:r>
            <w:r w:rsidR="00DC3106">
              <w:t>leicht versetzt aneinander verklebt.</w:t>
            </w:r>
          </w:p>
          <w:p w14:paraId="5F509866" w14:textId="77777777" w:rsidR="00DC3106" w:rsidRDefault="00DC3106" w:rsidP="0047023B">
            <w:r>
              <w:t xml:space="preserve">Jetzt noch </w:t>
            </w:r>
            <w:r w:rsidR="00137040">
              <w:t xml:space="preserve">nach Wunsch dekorieren. </w:t>
            </w:r>
          </w:p>
          <w:p w14:paraId="6D2A988F" w14:textId="41B4C998" w:rsidR="00137040" w:rsidRDefault="00137040" w:rsidP="0047023B">
            <w:r>
              <w:t>Geschafft.</w:t>
            </w:r>
          </w:p>
        </w:tc>
      </w:tr>
    </w:tbl>
    <w:p w14:paraId="6D11CA89" w14:textId="77777777" w:rsidR="000C7A55" w:rsidRDefault="000C7A55"/>
    <w:p w14:paraId="6A55F4DB" w14:textId="77777777" w:rsidR="000C7A55" w:rsidRDefault="000C7A55"/>
    <w:p w14:paraId="1C8DE733" w14:textId="77777777" w:rsidR="000C7A55" w:rsidRDefault="000C7A55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36FDB7E" wp14:editId="7A1490DE">
            <wp:extent cx="2541270" cy="254127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58E">
        <w:t xml:space="preserve"> </w:t>
      </w:r>
      <w:r>
        <w:t xml:space="preserve">               </w:t>
      </w:r>
      <w:r w:rsidR="004C5E2B">
        <w:t xml:space="preserve"> </w:t>
      </w:r>
      <w:r w:rsidR="0077458E">
        <w:rPr>
          <w:noProof/>
        </w:rPr>
        <w:drawing>
          <wp:inline distT="0" distB="0" distL="0" distR="0" wp14:anchorId="4CE97034" wp14:editId="7204A139">
            <wp:extent cx="2533650" cy="2533650"/>
            <wp:effectExtent l="0" t="0" r="0" b="0"/>
            <wp:docPr id="9" name="Grafik 9" descr="Ein Bild, das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Bod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E2B">
        <w:t xml:space="preserve"> </w:t>
      </w:r>
      <w:r w:rsidR="0077458E">
        <w:t xml:space="preserve"> </w:t>
      </w:r>
    </w:p>
    <w:p w14:paraId="001FBBE6" w14:textId="77777777" w:rsidR="000C7A55" w:rsidRDefault="000C7A55"/>
    <w:p w14:paraId="160613D6" w14:textId="531C096C" w:rsidR="003A514A" w:rsidRDefault="0077458E">
      <w:r>
        <w:rPr>
          <w:noProof/>
        </w:rPr>
        <w:drawing>
          <wp:inline distT="0" distB="0" distL="0" distR="0" wp14:anchorId="25FC9C23" wp14:editId="01882C0A">
            <wp:extent cx="2695575" cy="2697952"/>
            <wp:effectExtent l="0" t="0" r="0" b="7620"/>
            <wp:docPr id="13" name="Grafik 13" descr="Ein Bild, das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ro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18" cy="276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C5E2B">
        <w:t xml:space="preserve"> </w:t>
      </w:r>
      <w:r w:rsidR="000C7A55">
        <w:t xml:space="preserve">        </w:t>
      </w:r>
      <w:r w:rsidR="004C5E2B">
        <w:rPr>
          <w:noProof/>
        </w:rPr>
        <w:drawing>
          <wp:inline distT="0" distB="0" distL="0" distR="0" wp14:anchorId="60FFB043" wp14:editId="28405750">
            <wp:extent cx="2705100" cy="2705100"/>
            <wp:effectExtent l="0" t="0" r="0" b="0"/>
            <wp:docPr id="14" name="Grafik 14" descr="Ein Bild, das Windrad, Outdoor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Windrad, Outdoorobjek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063F" w14:textId="77777777" w:rsidR="00931967" w:rsidRDefault="00931967"/>
    <w:p w14:paraId="27B47377" w14:textId="41E73593" w:rsidR="00007BE5" w:rsidRDefault="00007BE5" w:rsidP="004255A8">
      <w:pPr>
        <w:tabs>
          <w:tab w:val="left" w:pos="1815"/>
        </w:tabs>
        <w:rPr>
          <w:color w:val="00B050"/>
        </w:rPr>
      </w:pPr>
    </w:p>
    <w:sectPr w:rsidR="00007BE5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DFCA0" w14:textId="77777777" w:rsidR="009B3187" w:rsidRDefault="009B3187" w:rsidP="00A251F2">
      <w:pPr>
        <w:spacing w:after="0" w:line="240" w:lineRule="auto"/>
      </w:pPr>
      <w:r>
        <w:separator/>
      </w:r>
    </w:p>
  </w:endnote>
  <w:endnote w:type="continuationSeparator" w:id="0">
    <w:p w14:paraId="0B0D3971" w14:textId="77777777" w:rsidR="009B3187" w:rsidRDefault="009B3187" w:rsidP="00A2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9D300" w14:textId="77777777" w:rsidR="00A251F2" w:rsidRPr="00443453" w:rsidRDefault="00A251F2" w:rsidP="00330AFF">
    <w:pPr>
      <w:pStyle w:val="Fuzeile"/>
      <w:jc w:val="center"/>
      <w:rPr>
        <w:sz w:val="16"/>
        <w:szCs w:val="16"/>
      </w:rPr>
    </w:pPr>
    <w:r w:rsidRPr="00443453">
      <w:rPr>
        <w:sz w:val="16"/>
        <w:szCs w:val="16"/>
      </w:rPr>
      <w:t>Reginas-Papierblüten</w:t>
    </w:r>
  </w:p>
  <w:p w14:paraId="0F20978C" w14:textId="77777777" w:rsidR="00A251F2" w:rsidRPr="00443453" w:rsidRDefault="00A251F2" w:rsidP="00330AFF">
    <w:pPr>
      <w:pStyle w:val="Fuzeile"/>
      <w:jc w:val="center"/>
      <w:rPr>
        <w:sz w:val="16"/>
        <w:szCs w:val="16"/>
      </w:rPr>
    </w:pPr>
    <w:r w:rsidRPr="00443453">
      <w:rPr>
        <w:sz w:val="16"/>
        <w:szCs w:val="16"/>
      </w:rPr>
      <w:t xml:space="preserve">Regina </w:t>
    </w:r>
    <w:proofErr w:type="gramStart"/>
    <w:r w:rsidRPr="00443453">
      <w:rPr>
        <w:sz w:val="16"/>
        <w:szCs w:val="16"/>
      </w:rPr>
      <w:t>Weing</w:t>
    </w:r>
    <w:proofErr w:type="gramEnd"/>
    <w:r w:rsidRPr="00443453">
      <w:rPr>
        <w:sz w:val="16"/>
        <w:szCs w:val="16"/>
      </w:rPr>
      <w:t xml:space="preserve">     Dietbirgweg 4   88471 Laupheim</w:t>
    </w:r>
  </w:p>
  <w:p w14:paraId="70628297" w14:textId="77777777" w:rsidR="00A251F2" w:rsidRPr="00443453" w:rsidRDefault="00330AFF" w:rsidP="00330AFF">
    <w:pPr>
      <w:pStyle w:val="Fuzeile"/>
      <w:jc w:val="center"/>
      <w:rPr>
        <w:sz w:val="16"/>
        <w:szCs w:val="16"/>
      </w:rPr>
    </w:pPr>
    <w:r w:rsidRPr="00443453">
      <w:rPr>
        <w:noProof/>
        <w:sz w:val="16"/>
        <w:szCs w:val="16"/>
      </w:rPr>
      <w:drawing>
        <wp:inline distT="0" distB="0" distL="0" distR="0" wp14:anchorId="7FF0BC0A" wp14:editId="516AC3BE">
          <wp:extent cx="247650" cy="247650"/>
          <wp:effectExtent l="0" t="0" r="0" b="0"/>
          <wp:docPr id="7" name="Grafik 7" descr="Telefon mit einfarbiger Füll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Telefon mit einfarbiger Füll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3453">
      <w:rPr>
        <w:sz w:val="16"/>
        <w:szCs w:val="16"/>
      </w:rPr>
      <w:t xml:space="preserve">07392 93433         </w:t>
    </w:r>
    <w:r w:rsidRPr="00443453">
      <w:rPr>
        <w:noProof/>
        <w:sz w:val="16"/>
        <w:szCs w:val="16"/>
      </w:rPr>
      <w:drawing>
        <wp:inline distT="0" distB="0" distL="0" distR="0" wp14:anchorId="07E43076" wp14:editId="5823C993">
          <wp:extent cx="238125" cy="238125"/>
          <wp:effectExtent l="0" t="0" r="0" b="9525"/>
          <wp:docPr id="6" name="Grafik 6" descr="Smartphone mit einfarbiger Füll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Smartphone mit einfarbiger Füll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3453">
      <w:rPr>
        <w:sz w:val="16"/>
        <w:szCs w:val="16"/>
      </w:rPr>
      <w:t xml:space="preserve">0170 77331958       </w:t>
    </w:r>
    <w:r w:rsidRPr="00443453">
      <w:rPr>
        <w:noProof/>
        <w:sz w:val="16"/>
        <w:szCs w:val="16"/>
      </w:rPr>
      <w:drawing>
        <wp:inline distT="0" distB="0" distL="0" distR="0" wp14:anchorId="6FF8FAC5" wp14:editId="3DB946C3">
          <wp:extent cx="304800" cy="304800"/>
          <wp:effectExtent l="0" t="0" r="0" b="0"/>
          <wp:docPr id="8" name="Grafik 8" descr="Internet mit einfarbiger Füll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Internet mit einfarbiger Füllu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3453">
      <w:rPr>
        <w:sz w:val="16"/>
        <w:szCs w:val="16"/>
      </w:rPr>
      <w:t xml:space="preserve"> </w:t>
    </w:r>
    <w:proofErr w:type="spellStart"/>
    <w:proofErr w:type="gramStart"/>
    <w:r w:rsidRPr="00443453">
      <w:rPr>
        <w:sz w:val="16"/>
        <w:szCs w:val="16"/>
      </w:rPr>
      <w:t>www:reginas-papierblueten.de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08842" w14:textId="77777777" w:rsidR="009B3187" w:rsidRDefault="009B3187" w:rsidP="00A251F2">
      <w:pPr>
        <w:spacing w:after="0" w:line="240" w:lineRule="auto"/>
      </w:pPr>
      <w:r>
        <w:separator/>
      </w:r>
    </w:p>
  </w:footnote>
  <w:footnote w:type="continuationSeparator" w:id="0">
    <w:p w14:paraId="2FB6172F" w14:textId="77777777" w:rsidR="009B3187" w:rsidRDefault="009B3187" w:rsidP="00A25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66E8" w14:textId="77777777" w:rsidR="00A251F2" w:rsidRDefault="00A251F2" w:rsidP="00A251F2">
    <w:pPr>
      <w:pStyle w:val="Kopfzeile"/>
      <w:jc w:val="center"/>
    </w:pPr>
    <w:r>
      <w:rPr>
        <w:noProof/>
      </w:rPr>
      <w:drawing>
        <wp:inline distT="0" distB="0" distL="0" distR="0" wp14:anchorId="1472E809" wp14:editId="173C50B4">
          <wp:extent cx="4255770" cy="8001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0371" cy="802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9EBAA9" w14:textId="77777777" w:rsidR="00A251F2" w:rsidRDefault="00A251F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44"/>
    <w:rsid w:val="00007BE5"/>
    <w:rsid w:val="00077806"/>
    <w:rsid w:val="0008104D"/>
    <w:rsid w:val="0008503B"/>
    <w:rsid w:val="000A2DAA"/>
    <w:rsid w:val="000A5D18"/>
    <w:rsid w:val="000A5E7A"/>
    <w:rsid w:val="000B4B46"/>
    <w:rsid w:val="000B5258"/>
    <w:rsid w:val="000C7A55"/>
    <w:rsid w:val="000E0514"/>
    <w:rsid w:val="00137040"/>
    <w:rsid w:val="0014366D"/>
    <w:rsid w:val="00160111"/>
    <w:rsid w:val="00162E0E"/>
    <w:rsid w:val="001653AD"/>
    <w:rsid w:val="00174398"/>
    <w:rsid w:val="001D1EF1"/>
    <w:rsid w:val="001E21B9"/>
    <w:rsid w:val="00242AAC"/>
    <w:rsid w:val="0025028E"/>
    <w:rsid w:val="00263F20"/>
    <w:rsid w:val="00270C8F"/>
    <w:rsid w:val="002B39CD"/>
    <w:rsid w:val="002E02A6"/>
    <w:rsid w:val="003228F0"/>
    <w:rsid w:val="00330AFF"/>
    <w:rsid w:val="00346062"/>
    <w:rsid w:val="00362CA1"/>
    <w:rsid w:val="003675D3"/>
    <w:rsid w:val="0037575C"/>
    <w:rsid w:val="003A217B"/>
    <w:rsid w:val="003A514A"/>
    <w:rsid w:val="003B23A9"/>
    <w:rsid w:val="003D76F6"/>
    <w:rsid w:val="003D79CF"/>
    <w:rsid w:val="003E69F6"/>
    <w:rsid w:val="003F0A2F"/>
    <w:rsid w:val="004037B3"/>
    <w:rsid w:val="004255A8"/>
    <w:rsid w:val="0043716B"/>
    <w:rsid w:val="00443453"/>
    <w:rsid w:val="00443B02"/>
    <w:rsid w:val="004475FA"/>
    <w:rsid w:val="0045030F"/>
    <w:rsid w:val="00454DD9"/>
    <w:rsid w:val="004567F9"/>
    <w:rsid w:val="0047023B"/>
    <w:rsid w:val="004A70AE"/>
    <w:rsid w:val="004B2A13"/>
    <w:rsid w:val="004C5E2B"/>
    <w:rsid w:val="004C6F14"/>
    <w:rsid w:val="004D6555"/>
    <w:rsid w:val="004E5CC5"/>
    <w:rsid w:val="00527A4A"/>
    <w:rsid w:val="00537BF1"/>
    <w:rsid w:val="00575F2F"/>
    <w:rsid w:val="00595770"/>
    <w:rsid w:val="005F7E44"/>
    <w:rsid w:val="006040A0"/>
    <w:rsid w:val="00612C50"/>
    <w:rsid w:val="006565AA"/>
    <w:rsid w:val="006702BD"/>
    <w:rsid w:val="0067338C"/>
    <w:rsid w:val="006735E1"/>
    <w:rsid w:val="006E04A6"/>
    <w:rsid w:val="00772710"/>
    <w:rsid w:val="0077458E"/>
    <w:rsid w:val="00783443"/>
    <w:rsid w:val="007856F0"/>
    <w:rsid w:val="00793F24"/>
    <w:rsid w:val="007B60EA"/>
    <w:rsid w:val="007C136C"/>
    <w:rsid w:val="007C329F"/>
    <w:rsid w:val="007E06B3"/>
    <w:rsid w:val="007E1EA5"/>
    <w:rsid w:val="007F4B7F"/>
    <w:rsid w:val="00800A37"/>
    <w:rsid w:val="00816E22"/>
    <w:rsid w:val="00823A05"/>
    <w:rsid w:val="00855AFE"/>
    <w:rsid w:val="008623E8"/>
    <w:rsid w:val="00894896"/>
    <w:rsid w:val="009064EA"/>
    <w:rsid w:val="00923C97"/>
    <w:rsid w:val="00931504"/>
    <w:rsid w:val="00931967"/>
    <w:rsid w:val="00932908"/>
    <w:rsid w:val="009517DE"/>
    <w:rsid w:val="0095376B"/>
    <w:rsid w:val="00954085"/>
    <w:rsid w:val="00991B05"/>
    <w:rsid w:val="009A66D9"/>
    <w:rsid w:val="009B3187"/>
    <w:rsid w:val="009D7097"/>
    <w:rsid w:val="009D7E0A"/>
    <w:rsid w:val="009F773A"/>
    <w:rsid w:val="00A113DF"/>
    <w:rsid w:val="00A251F2"/>
    <w:rsid w:val="00A337C8"/>
    <w:rsid w:val="00A77D2F"/>
    <w:rsid w:val="00A90A95"/>
    <w:rsid w:val="00A9186F"/>
    <w:rsid w:val="00AB53DA"/>
    <w:rsid w:val="00AE31A9"/>
    <w:rsid w:val="00B03A92"/>
    <w:rsid w:val="00B1642F"/>
    <w:rsid w:val="00B30AFD"/>
    <w:rsid w:val="00B36439"/>
    <w:rsid w:val="00B36B90"/>
    <w:rsid w:val="00B473C2"/>
    <w:rsid w:val="00B879A5"/>
    <w:rsid w:val="00BB1B27"/>
    <w:rsid w:val="00BB5604"/>
    <w:rsid w:val="00BB5A3E"/>
    <w:rsid w:val="00BD3020"/>
    <w:rsid w:val="00BF7122"/>
    <w:rsid w:val="00C03140"/>
    <w:rsid w:val="00C3169A"/>
    <w:rsid w:val="00C331F6"/>
    <w:rsid w:val="00C35387"/>
    <w:rsid w:val="00C836D1"/>
    <w:rsid w:val="00C97F06"/>
    <w:rsid w:val="00CC6A26"/>
    <w:rsid w:val="00CC7C0E"/>
    <w:rsid w:val="00CD6301"/>
    <w:rsid w:val="00CE063E"/>
    <w:rsid w:val="00D14D63"/>
    <w:rsid w:val="00D31E39"/>
    <w:rsid w:val="00D346D8"/>
    <w:rsid w:val="00D77C74"/>
    <w:rsid w:val="00D94F09"/>
    <w:rsid w:val="00DB55A1"/>
    <w:rsid w:val="00DC3106"/>
    <w:rsid w:val="00DD17D9"/>
    <w:rsid w:val="00E20967"/>
    <w:rsid w:val="00E36BFF"/>
    <w:rsid w:val="00E71640"/>
    <w:rsid w:val="00E836ED"/>
    <w:rsid w:val="00EB1004"/>
    <w:rsid w:val="00EC2232"/>
    <w:rsid w:val="00EC29DA"/>
    <w:rsid w:val="00ED56A1"/>
    <w:rsid w:val="00F507C7"/>
    <w:rsid w:val="00F52E48"/>
    <w:rsid w:val="00F553D8"/>
    <w:rsid w:val="00F63109"/>
    <w:rsid w:val="00F71A78"/>
    <w:rsid w:val="00FA2E2D"/>
    <w:rsid w:val="00FB43DA"/>
    <w:rsid w:val="00FD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89341"/>
  <w15:chartTrackingRefBased/>
  <w15:docId w15:val="{533F93E4-BC27-47C7-9FD5-2BCC6983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7E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5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51F2"/>
  </w:style>
  <w:style w:type="paragraph" w:styleId="Fuzeile">
    <w:name w:val="footer"/>
    <w:basedOn w:val="Standard"/>
    <w:link w:val="FuzeileZchn"/>
    <w:uiPriority w:val="99"/>
    <w:unhideWhenUsed/>
    <w:rsid w:val="00A251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51F2"/>
  </w:style>
  <w:style w:type="table" w:styleId="Tabellenraster">
    <w:name w:val="Table Grid"/>
    <w:basedOn w:val="NormaleTabelle"/>
    <w:uiPriority w:val="39"/>
    <w:rsid w:val="00A25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5F7E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12.svg"/><Relationship Id="rId5" Type="http://schemas.openxmlformats.org/officeDocument/2006/relationships/image" Target="media/image11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na%20Weing\Desktop\Website%20Gestaltung%20Regina\Anleitungen\Vorlage%20Anleitung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04352-E1D0-4F3C-83EB-065658873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Anleitungen</Template>
  <TotalTime>0</TotalTime>
  <Pages>2</Pages>
  <Words>75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Weing</dc:creator>
  <cp:keywords/>
  <dc:description/>
  <cp:lastModifiedBy>Regina Weing</cp:lastModifiedBy>
  <cp:revision>2</cp:revision>
  <dcterms:created xsi:type="dcterms:W3CDTF">2022-12-04T17:46:00Z</dcterms:created>
  <dcterms:modified xsi:type="dcterms:W3CDTF">2022-12-04T17:46:00Z</dcterms:modified>
</cp:coreProperties>
</file>